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new years</w:t>
      </w:r>
    </w:p>
    <w:p>
      <w:pPr>
        <w:pStyle w:val="Questions"/>
      </w:pPr>
      <w:r>
        <w:t xml:space="preserve">1. TPRAY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AAJRUNY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BCLEARTEE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4. SMSQRETUAEI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5. WONKYER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DCOTUNONW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OLNAOBL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KCCOL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WRRSFIOEK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SIRNTUOOLE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11. GIDHMTIN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12. WARYENE </w:t>
      </w:r>
      <w:r>
        <w:rPr>
          <w:u w:val="single"/>
        </w:rPr>
        <w:t xml:space="preserve">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years</dc:title>
  <dcterms:created xsi:type="dcterms:W3CDTF">2022-01-14T03:27:33Z</dcterms:created>
  <dcterms:modified xsi:type="dcterms:W3CDTF">2022-01-14T03:27:33Z</dcterms:modified>
</cp:coreProperties>
</file>