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/o/ for the &lt;u&gt; sound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</w:tbl>
    <w:p>
      <w:pPr>
        <w:pStyle w:val="WordBankLarge"/>
      </w:pPr>
      <w:r>
        <w:t xml:space="preserve">   women    </w:t>
      </w:r>
      <w:r>
        <w:t xml:space="preserve">   woman    </w:t>
      </w:r>
      <w:r>
        <w:t xml:space="preserve">   somebody    </w:t>
      </w:r>
      <w:r>
        <w:t xml:space="preserve">   monkey    </w:t>
      </w:r>
      <w:r>
        <w:t xml:space="preserve">   dozen    </w:t>
      </w:r>
      <w:r>
        <w:t xml:space="preserve">   front    </w:t>
      </w:r>
      <w:r>
        <w:t xml:space="preserve">   son    </w:t>
      </w:r>
      <w:r>
        <w:t xml:space="preserve">   gloves    </w:t>
      </w:r>
      <w:r>
        <w:t xml:space="preserve">   clever    </w:t>
      </w:r>
      <w:r>
        <w:t xml:space="preserve">   ark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/o/ for the &lt;u&gt; sound</dc:title>
  <dcterms:created xsi:type="dcterms:W3CDTF">2021-10-20T03:33:22Z</dcterms:created>
  <dcterms:modified xsi:type="dcterms:W3CDTF">2021-10-20T03:33:22Z</dcterms:modified>
</cp:coreProperties>
</file>