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oi / oy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Medium"/>
      </w:pPr>
      <w:r>
        <w:t xml:space="preserve">   employ    </w:t>
      </w:r>
      <w:r>
        <w:t xml:space="preserve">   annoy    </w:t>
      </w:r>
      <w:r>
        <w:t xml:space="preserve">   turmoil    </w:t>
      </w:r>
      <w:r>
        <w:t xml:space="preserve">   turquoise    </w:t>
      </w:r>
      <w:r>
        <w:t xml:space="preserve">   rejoice    </w:t>
      </w:r>
      <w:r>
        <w:t xml:space="preserve">   toilet    </w:t>
      </w:r>
      <w:r>
        <w:t xml:space="preserve">   tabloid    </w:t>
      </w:r>
      <w:r>
        <w:t xml:space="preserve">   poison    </w:t>
      </w:r>
      <w:r>
        <w:t xml:space="preserve">   ointment    </w:t>
      </w:r>
      <w:r>
        <w:t xml:space="preserve">   moisture    </w:t>
      </w:r>
      <w:r>
        <w:t xml:space="preserve">   avoid    </w:t>
      </w:r>
      <w:r>
        <w:t xml:space="preserve">   appoint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 / oy</dc:title>
  <dcterms:created xsi:type="dcterms:W3CDTF">2021-10-11T13:41:33Z</dcterms:created>
  <dcterms:modified xsi:type="dcterms:W3CDTF">2021-10-11T13:41:33Z</dcterms:modified>
</cp:coreProperties>
</file>