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"oldy stuff"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do you understand the ____ that are comin` outa` my mouth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who was the trending horror movie maker and the guy who made "children of the corn"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"samus" is from ____ (the yellow and red robot)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who is the looney toons bunny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who is He-Mans friend/associate        A:man at arms B: sorceress C: skeletor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that yellow circle game that eats ghosts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game where you shoot meteorites with a small spaceship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game with the digger that blows up monsters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"by the power of _________"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who is inspector gadget`s niece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"pardon me, would you have any "____ poupon"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"oldy stuff"</dc:title>
  <dcterms:created xsi:type="dcterms:W3CDTF">2021-10-10T23:51:50Z</dcterms:created>
  <dcterms:modified xsi:type="dcterms:W3CDTF">2021-10-10T23:51:50Z</dcterms:modified>
</cp:coreProperties>
</file>