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oscars crossword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handwriting ______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you find a lot of it in fields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 sandy or rocky place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you drink it daily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a thing you bounce 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the 4th step of school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the capital of England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like a mini pitchfork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a famous sport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a species of the biggest water animal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a flying animal with b in it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a thing you can roast on a fire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 red fruit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Famous English playwright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 colour with e in it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a thing with petals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a mountain with magma in it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a gender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what trees are made of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oscars crossword</dc:title>
  <dcterms:created xsi:type="dcterms:W3CDTF">2021-10-11T13:49:36Z</dcterms:created>
  <dcterms:modified xsi:type="dcterms:W3CDTF">2021-10-11T13:49:36Z</dcterms:modified>
</cp:coreProperties>
</file>