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palabras con s</w:t>
      </w:r>
    </w:p>
    <w:p>
      <w:pPr>
        <w:pStyle w:val="Questions"/>
      </w:pPr>
      <w:r>
        <w:t xml:space="preserve">1. LOSO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2. OAS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3. SMOAA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OSAP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ASLA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AAES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7. OSO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8. SSIU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9. ASOP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10. LOSI </w:t>
      </w:r>
      <w:r>
        <w:rPr>
          <w:u w:val="single"/>
        </w:rPr>
        <w:t xml:space="preserve">______________________________________________</w:t>
      </w:r>
    </w:p>
    <w:p>
      <w:pPr>
        <w:pStyle w:val="WordBankLarge"/>
      </w:pPr>
      <w:r>
        <w:t xml:space="preserve">   solo    </w:t>
      </w:r>
      <w:r>
        <w:t xml:space="preserve">   osa    </w:t>
      </w:r>
      <w:r>
        <w:t xml:space="preserve">   asoma    </w:t>
      </w:r>
      <w:r>
        <w:t xml:space="preserve">   sapo    </w:t>
      </w:r>
      <w:r>
        <w:t xml:space="preserve">   sala    </w:t>
      </w:r>
      <w:r>
        <w:t xml:space="preserve">   asea    </w:t>
      </w:r>
      <w:r>
        <w:t xml:space="preserve">   oso    </w:t>
      </w:r>
      <w:r>
        <w:t xml:space="preserve">   Susi    </w:t>
      </w:r>
      <w:r>
        <w:t xml:space="preserve">   sopa    </w:t>
      </w:r>
      <w:r>
        <w:t xml:space="preserve">   liso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palabras con s</dc:title>
  <dcterms:created xsi:type="dcterms:W3CDTF">2021-10-11T14:00:12Z</dcterms:created>
  <dcterms:modified xsi:type="dcterms:W3CDTF">2021-10-11T14:00:12Z</dcterms:modified>
</cp:coreProperties>
</file>