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perfect 12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assist or encourage, especially in wrongdoing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excessive praise or admiration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having to do with farms, farmers, or the use of land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harsh temper or bitter feeling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find not guilty of a fault or crime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detest, loathe, hate strongly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lessen in violence or intensity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unyielding; firm in opinion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friendly; courteous; agreeable in manner; easy to talk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one who believes that that the existence of god is unknown and unknowable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perfect 12 </dc:title>
  <dcterms:created xsi:type="dcterms:W3CDTF">2021-10-11T14:13:29Z</dcterms:created>
  <dcterms:modified xsi:type="dcterms:W3CDTF">2021-10-11T14:13:29Z</dcterms:modified>
</cp:coreProperties>
</file>