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plate tectonic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boundary between two tectonic plates that are moving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sudden violent shaking of the ground, typically causing great destruction, as a result of movements within the earth's crust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a deep ditch under the ocean along a tectonic plate boundary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underwater cliffs, between beaches and the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fracture in a rock where the movement has occurred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centre of the earth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current or flow of air or liquid that results from the transfer of thermal energy  through convection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active volcano that is not erupting, but supposed to erupt again.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massive, irregularly shaped slab of solid rock, generally composed of both continental and oceanic lithosphere.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semiliquid rock found beneath the earth's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volcano built up of alternate layers of lava and ash.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small area with a relatively high temperature in comparison to its surroundings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the movement of one tectonic plate under another tectonic plate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 the boundary between two tectonic plates that are moving apart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an oceanic tectonic plate that lies beneath the Pacific Ocean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 a series of underwater mountains that form as a result of tectonic plates moving apart  and allowing magma to rise to the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 a  volcano that has not had an eruption for at least 10,000 years and is not expected to erupt again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a process that occurs at mid-ocean ridges, where new oceanic crust is formed through volcanic activity and then gradually moves away from the ridge.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the relatively thick part of the earth's crust which forms the large landmasses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relatively thin part of the earth's crust that underlies the ocean basins.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broad domed volcano with gently sloping sides, characteristic of the eruption of fluid, basaltic lava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series of large waves that result from an underwater earthquake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term _____________________________ refers to a variety of earthquake that occurs within the interior of a tectonic plate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mountain or hill, typically conical, having a crater or vent through which lava, rock fragments, hot vapor, and gas are or have been erupted from the earth's crust.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places where plates slide sideways past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steep conical hill of loose pyroclastic fragments, such as volcanic clinkers, volcanic ash, or cinder that has been built around a volcanic vent.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the gradual movement of the continents across the earth's surface through geological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volcano that has had at least one eruption during the past 10,000 years.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 instrument that measures and records details of earthquakes, such as force and duration.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deep valley that forms as a result of tectonic plates moving apart on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part of the earth between the core and the crust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 tectonic</dc:title>
  <dcterms:created xsi:type="dcterms:W3CDTF">2021-10-11T14:32:56Z</dcterms:created>
  <dcterms:modified xsi:type="dcterms:W3CDTF">2021-10-11T14:32:56Z</dcterms:modified>
</cp:coreProperties>
</file>