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poetry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Comparing two things with the words "like" or "as"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Poems are separated into......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"She sells sea shells" is an example of.....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pair of lines that rhyme.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"The wind was a torrent of darkness" is an example of a......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"hiss" "creak" "whoosh" are all examples of.....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When objects are given human qualities.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four line stanza is called a....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When the same word is used several times in a line or stanza.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poem that tells a story is a.....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poetry</dc:title>
  <dcterms:created xsi:type="dcterms:W3CDTF">2021-10-11T14:35:53Z</dcterms:created>
  <dcterms:modified xsi:type="dcterms:W3CDTF">2021-10-11T14:35:53Z</dcterms:modified>
</cp:coreProperties>
</file>