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prefixes:  uni--com-- con--mono--bi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Medium"/>
      </w:pPr>
      <w:r>
        <w:t xml:space="preserve">   unify    </w:t>
      </w:r>
      <w:r>
        <w:t xml:space="preserve">   bisect    </w:t>
      </w:r>
      <w:r>
        <w:t xml:space="preserve">   unicorn    </w:t>
      </w:r>
      <w:r>
        <w:t xml:space="preserve">   monopoly    </w:t>
      </w:r>
      <w:r>
        <w:t xml:space="preserve">   dual    </w:t>
      </w:r>
      <w:r>
        <w:t xml:space="preserve">   companion    </w:t>
      </w:r>
      <w:r>
        <w:t xml:space="preserve">   condensed    </w:t>
      </w:r>
      <w:r>
        <w:t xml:space="preserve">   conspire    </w:t>
      </w:r>
      <w:r>
        <w:t xml:space="preserve">   collide    </w:t>
      </w:r>
      <w:r>
        <w:t xml:space="preserve">   confer    </w:t>
      </w:r>
      <w:r>
        <w:t xml:space="preserve">   specific    </w:t>
      </w:r>
      <w:r>
        <w:t xml:space="preserve">   revision    </w:t>
      </w:r>
      <w:r>
        <w:t xml:space="preserve">   modify    </w:t>
      </w:r>
      <w:r>
        <w:t xml:space="preserve">   inspiration    </w:t>
      </w:r>
      <w:r>
        <w:t xml:space="preserve">   header    </w:t>
      </w:r>
      <w:r>
        <w:t xml:space="preserve">   convince    </w:t>
      </w:r>
      <w:r>
        <w:t xml:space="preserve">   compound    </w:t>
      </w:r>
      <w:r>
        <w:t xml:space="preserve">   clarify    </w:t>
      </w:r>
      <w:r>
        <w:t xml:space="preserve">   abbreviation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prefixes:  uni--com-- con--mono--bi</dc:title>
  <dcterms:created xsi:type="dcterms:W3CDTF">2021-10-11T14:46:40Z</dcterms:created>
  <dcterms:modified xsi:type="dcterms:W3CDTF">2021-10-11T14:46:40Z</dcterms:modified>
</cp:coreProperties>
</file>