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principles of law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guilty act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person representing the government in a criminal  case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systems which enforce the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claim or evidence to show the defendant could not have committed the crime based on when and  where it occured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accused person in a criminal casee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serious offense which is punishable with more than 1 year in jail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when someone commits an illegal act with the intention to commit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classification for the least serious type of crime; may also be called petty offense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agreement between defendant and prosecutor in which the defendant agrees to plea guilty i exchange the validity and sufficiency of evidence against the defendant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lesser criminal offense which is punishable with up to a year in jail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purpose of intention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someone does something risky but does not realize it could result in harmful efects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criminal action or activity which is punishable by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guilty mind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format statement on behalf of a defendant in response to a criminal charge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law</dc:title>
  <dcterms:created xsi:type="dcterms:W3CDTF">2021-10-11T14:52:45Z</dcterms:created>
  <dcterms:modified xsi:type="dcterms:W3CDTF">2021-10-11T14:52:45Z</dcterms:modified>
</cp:coreProperties>
</file>