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寓言二则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诉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劝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疲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房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牢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喘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筋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房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房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后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诉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寓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劝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说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丢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走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走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劝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丢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走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劝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力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说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疲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后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筋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叼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牢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牢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诉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言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进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后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牢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寓言二则</dc:title>
  <dcterms:created xsi:type="dcterms:W3CDTF">2021-10-11T22:46:52Z</dcterms:created>
  <dcterms:modified xsi:type="dcterms:W3CDTF">2021-10-11T22:46:52Z</dcterms:modified>
</cp:coreProperties>
</file>