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中文遊戲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戲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老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跑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演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表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動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活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採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遊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老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樂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師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跑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樂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遊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電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遊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電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師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戲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歌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看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動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視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排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跑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表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步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步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看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樂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跑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活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戲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排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動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老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跑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運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步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音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遊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跑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動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採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採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採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視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活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戲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聽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動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台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視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樂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老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跑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唱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步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遊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表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戲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台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跑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運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運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唱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電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歌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表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演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演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看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電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採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採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台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表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老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老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樂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戲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電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歌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步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表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灣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唱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看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音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灣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老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視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唱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師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運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動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歌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音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師</w:t>
            </w:r>
          </w:p>
        </w:tc>
      </w:tr>
    </w:tbl>
    <w:p>
      <w:pPr>
        <w:pStyle w:val="WordBankSmall"/>
      </w:pPr>
      <w:r>
        <w:t xml:space="preserve">   台灣    </w:t>
      </w:r>
      <w:r>
        <w:t xml:space="preserve">   唱歌    </w:t>
      </w:r>
      <w:r>
        <w:t xml:space="preserve">   採排    </w:t>
      </w:r>
      <w:r>
        <w:t xml:space="preserve">   活動    </w:t>
      </w:r>
      <w:r>
        <w:t xml:space="preserve">   看電視    </w:t>
      </w:r>
      <w:r>
        <w:t xml:space="preserve">   老師    </w:t>
      </w:r>
      <w:r>
        <w:t xml:space="preserve">   聽音樂    </w:t>
      </w:r>
      <w:r>
        <w:t xml:space="preserve">   表演    </w:t>
      </w:r>
      <w:r>
        <w:t xml:space="preserve">   跑步    </w:t>
      </w:r>
      <w:r>
        <w:t xml:space="preserve">   遊戲    </w:t>
      </w:r>
      <w:r>
        <w:t xml:space="preserve">   運動    </w:t>
      </w:r>
      <w:r>
        <w:t xml:space="preserve">   電動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中文遊戲</dc:title>
  <dcterms:created xsi:type="dcterms:W3CDTF">2021-10-11T22:46:53Z</dcterms:created>
  <dcterms:modified xsi:type="dcterms:W3CDTF">2021-10-11T22:46:53Z</dcterms:modified>
</cp:coreProperties>
</file>