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समयः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वर्षः/ संवत्सरः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शताब्दम्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समयः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वासरः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मासः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राशिः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ह्यः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पक्षः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दशाब्दम्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सप्ताहम्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अद्य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श्वः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तिथी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समयः </dc:title>
  <dcterms:created xsi:type="dcterms:W3CDTF">2021-10-11T22:46:49Z</dcterms:created>
  <dcterms:modified xsi:type="dcterms:W3CDTF">2021-10-11T22:46:49Z</dcterms:modified>
</cp:coreProperties>
</file>