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2か３たんご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きょうかょ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リュック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ごみ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かばん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ボールペン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けしゴム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ほん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じしょ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ノート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えんぴつけずり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かさ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えんぴつ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ごみばこ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とけい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しゃしん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かみ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おかね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ぼうし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2か３たんご</dc:title>
  <dcterms:created xsi:type="dcterms:W3CDTF">2021-10-11T00:09:17Z</dcterms:created>
  <dcterms:modified xsi:type="dcterms:W3CDTF">2021-10-11T00:09:17Z</dcterms:modified>
</cp:coreProperties>
</file>