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-ng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</w:tbl>
    <w:p>
      <w:pPr>
        <w:pStyle w:val="WordBankMedium"/>
      </w:pPr>
      <w:r>
        <w:t xml:space="preserve">   bowling    </w:t>
      </w:r>
      <w:r>
        <w:t xml:space="preserve">   tangle    </w:t>
      </w:r>
      <w:r>
        <w:t xml:space="preserve">   hanger    </w:t>
      </w:r>
      <w:r>
        <w:t xml:space="preserve">   hungry    </w:t>
      </w:r>
      <w:r>
        <w:t xml:space="preserve">   triangle    </w:t>
      </w:r>
      <w:r>
        <w:t xml:space="preserve">   fungus    </w:t>
      </w:r>
      <w:r>
        <w:t xml:space="preserve">   stronger    </w:t>
      </w:r>
      <w:r>
        <w:t xml:space="preserve">   mongoose    </w:t>
      </w:r>
      <w:r>
        <w:t xml:space="preserve">   climbing    </w:t>
      </w:r>
      <w:r>
        <w:t xml:space="preserve">   laughing    </w:t>
      </w:r>
      <w:r>
        <w:t xml:space="preserve">   dancing    </w:t>
      </w:r>
      <w:r>
        <w:t xml:space="preserve">   fishing    </w:t>
      </w:r>
      <w:r>
        <w:t xml:space="preserve">   baking    </w:t>
      </w:r>
      <w:r>
        <w:t xml:space="preserve">   kangaroo    </w:t>
      </w:r>
      <w:r>
        <w:t xml:space="preserve">   flamingo    </w:t>
      </w:r>
      <w:r>
        <w:t xml:space="preserve">   singer    </w:t>
      </w:r>
      <w:r>
        <w:t xml:space="preserve">   longer    </w:t>
      </w:r>
      <w:r>
        <w:t xml:space="preserve">   jungle    </w:t>
      </w:r>
      <w:r>
        <w:t xml:space="preserve">   finger    </w:t>
      </w:r>
      <w:r>
        <w:t xml:space="preserve">   anger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-ng</dc:title>
  <dcterms:created xsi:type="dcterms:W3CDTF">2021-10-10T23:48:43Z</dcterms:created>
  <dcterms:modified xsi:type="dcterms:W3CDTF">2021-10-10T23:48:43Z</dcterms:modified>
</cp:coreProperties>
</file>