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桃太郎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も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ば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郎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赤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人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く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が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ば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郎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た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鬼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な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太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ん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太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せ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も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も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桃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せ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赤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ば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む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る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桃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さ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赤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人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村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も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太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ん</w:t>
            </w:r>
          </w:p>
        </w:tc>
      </w:tr>
    </w:tbl>
    <w:p>
      <w:pPr>
        <w:pStyle w:val="WordBankSmall"/>
      </w:pPr>
      <w:r>
        <w:t xml:space="preserve">   むら    </w:t>
      </w:r>
      <w:r>
        <w:t xml:space="preserve">   すくります    </w:t>
      </w:r>
      <w:r>
        <w:t xml:space="preserve">   かんど    </w:t>
      </w:r>
      <w:r>
        <w:t xml:space="preserve">   せんたく    </w:t>
      </w:r>
      <w:r>
        <w:t xml:space="preserve">   うまれ    </w:t>
      </w:r>
      <w:r>
        <w:t xml:space="preserve">   しま    </w:t>
      </w:r>
      <w:r>
        <w:t xml:space="preserve">   ながれる    </w:t>
      </w:r>
      <w:r>
        <w:t xml:space="preserve">   おどろきました    </w:t>
      </w:r>
      <w:r>
        <w:t xml:space="preserve">   赤い鬼    </w:t>
      </w:r>
      <w:r>
        <w:t xml:space="preserve">   村人    </w:t>
      </w:r>
      <w:r>
        <w:t xml:space="preserve">   か わ    </w:t>
      </w:r>
      <w:r>
        <w:t xml:space="preserve">   もも    </w:t>
      </w:r>
      <w:r>
        <w:t xml:space="preserve">   さる    </w:t>
      </w:r>
      <w:r>
        <w:t xml:space="preserve">   おばさん    </w:t>
      </w:r>
      <w:r>
        <w:t xml:space="preserve">   桃太郎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桃太郎 </dc:title>
  <dcterms:created xsi:type="dcterms:W3CDTF">2021-10-11T22:45:44Z</dcterms:created>
  <dcterms:modified xsi:type="dcterms:W3CDTF">2021-10-11T22:45:44Z</dcterms:modified>
</cp:coreProperties>
</file>