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reality tv - introduction vocab (2)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series of event having conflicting elements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take advantage of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person who is selected by others as a contestant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stalk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person who introduces a show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an influencer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person who exerts influence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a host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narrow high walkaway above the surrounding area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a catwalk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treat with ridicule or contempt (vb)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make money off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follow a person continually (vb)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a candidate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go from one place to another, as by car, train, plane or ship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travel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gain income afor one's labor or service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a drama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exploit someone's weakness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make fun of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reality tv - introduction vocab (2)</dc:title>
  <dcterms:created xsi:type="dcterms:W3CDTF">2022-01-25T03:37:29Z</dcterms:created>
  <dcterms:modified xsi:type="dcterms:W3CDTF">2022-01-25T03:37:29Z</dcterms:modified>
</cp:coreProperties>
</file>