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refugee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Large"/>
      </w:pPr>
      <w:r>
        <w:t xml:space="preserve">   havanna    </w:t>
      </w:r>
      <w:r>
        <w:t xml:space="preserve">   berlin    </w:t>
      </w:r>
      <w:r>
        <w:t xml:space="preserve">   bomb    </w:t>
      </w:r>
      <w:r>
        <w:t xml:space="preserve">   trumpet    </w:t>
      </w:r>
      <w:r>
        <w:t xml:space="preserve">   ivan    </w:t>
      </w:r>
      <w:r>
        <w:t xml:space="preserve">   nazi    </w:t>
      </w:r>
      <w:r>
        <w:t xml:space="preserve">   concentration camp    </w:t>
      </w:r>
      <w:r>
        <w:t xml:space="preserve">   arron    </w:t>
      </w:r>
      <w:r>
        <w:t xml:space="preserve">   routhie    </w:t>
      </w:r>
      <w:r>
        <w:t xml:space="preserve">   ST.louis    </w:t>
      </w:r>
      <w:r>
        <w:t xml:space="preserve">   raft    </w:t>
      </w:r>
      <w:r>
        <w:t xml:space="preserve">   joesf    </w:t>
      </w:r>
      <w:r>
        <w:t xml:space="preserve">   america    </w:t>
      </w:r>
      <w:r>
        <w:t xml:space="preserve">   miami    </w:t>
      </w:r>
      <w:r>
        <w:t xml:space="preserve">   mahmoud    </w:t>
      </w:r>
      <w:r>
        <w:t xml:space="preserve">   isabel    </w:t>
      </w:r>
      <w:r>
        <w:t xml:space="preserve">   refugee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refugee word search</dc:title>
  <dcterms:created xsi:type="dcterms:W3CDTF">2021-10-11T15:22:55Z</dcterms:created>
  <dcterms:modified xsi:type="dcterms:W3CDTF">2021-10-11T15:22:55Z</dcterms:modified>
</cp:coreProperties>
</file>