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relationships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20</w:t>
            </w:r>
          </w:p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state of being friends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Something that you do after you’ve been naughty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action of joining together or the fact of being joined together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What friends and family do when there in a tough situation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protected from or not exposed to danger or risk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make it easier or possible for (someone) to do something by offering them one's services or resources.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 the fact of being who or what a person or thing is.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Something that you give someone when they are in a tough situation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the regard that something is held to deserve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What some one calls you when you have gained respect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an acceptance that something exists or is true, especially one without proof.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What are Mum,dad and siblings called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A fight or arguement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When some one is talking and your paing attention to them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having or showing a confident and forceful personality.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When you be true to someone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an agreement or settlement of a dispute that is reached by each side making concessions.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strong feeling of support or allegiance.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Where you talk to each outher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ability or capacity to do something or act in a particular way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When you spend more time with someone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 relationship between two things or situations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The state of being equally included and includes outhers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You and outher people make Them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the state of being free from danger or threat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relationships</dc:title>
  <dcterms:created xsi:type="dcterms:W3CDTF">2021-10-11T15:22:55Z</dcterms:created>
  <dcterms:modified xsi:type="dcterms:W3CDTF">2021-10-11T15:22:55Z</dcterms:modified>
</cp:coreProperties>
</file>