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riverdale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reggie    </w:t>
      </w:r>
      <w:r>
        <w:t xml:space="preserve">   chic    </w:t>
      </w:r>
      <w:r>
        <w:t xml:space="preserve">   hermionie    </w:t>
      </w:r>
      <w:r>
        <w:t xml:space="preserve">   alice    </w:t>
      </w:r>
      <w:r>
        <w:t xml:space="preserve">   fangs    </w:t>
      </w:r>
      <w:r>
        <w:t xml:space="preserve">   sweetpea    </w:t>
      </w:r>
      <w:r>
        <w:t xml:space="preserve">   serpents    </w:t>
      </w:r>
      <w:r>
        <w:t xml:space="preserve">   penelope    </w:t>
      </w:r>
      <w:r>
        <w:t xml:space="preserve">   archie    </w:t>
      </w:r>
      <w:r>
        <w:t xml:space="preserve">   betty    </w:t>
      </w:r>
      <w:r>
        <w:t xml:space="preserve">   blackhood    </w:t>
      </w:r>
      <w:r>
        <w:t xml:space="preserve">   cheryl    </w:t>
      </w:r>
      <w:r>
        <w:t xml:space="preserve">   gargoyle king    </w:t>
      </w:r>
      <w:r>
        <w:t xml:space="preserve">   Hiram,    </w:t>
      </w:r>
      <w:r>
        <w:t xml:space="preserve">   joesie    </w:t>
      </w:r>
      <w:r>
        <w:t xml:space="preserve">   jughead    </w:t>
      </w:r>
      <w:r>
        <w:t xml:space="preserve">   Kevin    </w:t>
      </w:r>
      <w:r>
        <w:t xml:space="preserve">   pop    </w:t>
      </w:r>
      <w:r>
        <w:t xml:space="preserve">   toni    </w:t>
      </w:r>
      <w:r>
        <w:t xml:space="preserve">   veronica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riverdale </dc:title>
  <dcterms:created xsi:type="dcterms:W3CDTF">2021-10-11T15:38:21Z</dcterms:created>
  <dcterms:modified xsi:type="dcterms:W3CDTF">2021-10-11T15:38:21Z</dcterms:modified>
</cp:coreProperties>
</file>