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romeo and juliet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Hamlet    </w:t>
      </w:r>
      <w:r>
        <w:t xml:space="preserve">   Star-Crossed    </w:t>
      </w:r>
      <w:r>
        <w:t xml:space="preserve">   Shakespeare    </w:t>
      </w:r>
      <w:r>
        <w:t xml:space="preserve">   Balthasar    </w:t>
      </w:r>
      <w:r>
        <w:t xml:space="preserve">   Mercutio    </w:t>
      </w:r>
      <w:r>
        <w:t xml:space="preserve">   Benvolio    </w:t>
      </w:r>
      <w:r>
        <w:t xml:space="preserve">   Sampson    </w:t>
      </w:r>
      <w:r>
        <w:t xml:space="preserve">   Tybalt    </w:t>
      </w:r>
      <w:r>
        <w:t xml:space="preserve">   Gregory    </w:t>
      </w:r>
      <w:r>
        <w:t xml:space="preserve">   Chorus    </w:t>
      </w:r>
      <w:r>
        <w:t xml:space="preserve">   Abram    </w:t>
      </w:r>
      <w:r>
        <w:t xml:space="preserve">   Prologue    </w:t>
      </w:r>
      <w:r>
        <w:t xml:space="preserve">   Death    </w:t>
      </w:r>
      <w:r>
        <w:t xml:space="preserve">   Rosaline    </w:t>
      </w:r>
      <w:r>
        <w:t xml:space="preserve">   Tragedy    </w:t>
      </w:r>
      <w:r>
        <w:t xml:space="preserve">   Act    </w:t>
      </w:r>
      <w:r>
        <w:t xml:space="preserve">   Romance    </w:t>
      </w:r>
      <w:r>
        <w:t xml:space="preserve">   Verona    </w:t>
      </w:r>
      <w:r>
        <w:t xml:space="preserve">   Juliet    </w:t>
      </w:r>
      <w:r>
        <w:t xml:space="preserve">   Romeo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romeo and juliet </dc:title>
  <dcterms:created xsi:type="dcterms:W3CDTF">2022-01-24T03:37:29Z</dcterms:created>
  <dcterms:modified xsi:type="dcterms:W3CDTF">2022-01-24T03:37:29Z</dcterms:modified>
</cp:coreProperties>
</file>