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rosson house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long string that you swing and jump over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chore that requires you to use a broom to clean the floors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manner that requires you to not say anything unless someone asked you a question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wooden toy that looks like a horse and can rock back and forth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small balls that you roll on the ground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small figurine that looks like a soldier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making delicious food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toy shaped like a cone that quickly spins on its tip after you twist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chore that requires you to hang wet clothes on a string to dry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manner that requires you to hold yourself tall (at the dinner table or at school) when you are sitting 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making clothes or quilts using a needle and thread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toy that looks like a baby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rosson house</dc:title>
  <dcterms:created xsi:type="dcterms:W3CDTF">2021-10-11T15:49:13Z</dcterms:created>
  <dcterms:modified xsi:type="dcterms:W3CDTF">2021-10-11T15:49:13Z</dcterms:modified>
</cp:coreProperties>
</file>