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runways and aerodromes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what kind of wind determins a runway placement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cable raised from the runway by means of rubber rings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instrument to measure strenghth and wind direction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interference which is not legal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lines on the edge of the runway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what are runways are paved with?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what do aircraft pollute the environment with?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lines at the end of a runway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another word for traffic pattern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markings down the middle of the runway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what category of runway starts with non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surface an aircraft uses to take off and land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defined area on the ground where an aircraft makes part of initial climb to a specified height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what a plane needs to engage the cable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barrier used at the end of the runway made of elastic netting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what is used to cut grass?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when an aircraft enters a runway without authorisation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vehicle used to clean the runway?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runways and aerodromes</dc:title>
  <dcterms:created xsi:type="dcterms:W3CDTF">2021-10-11T15:53:09Z</dcterms:created>
  <dcterms:modified xsi:type="dcterms:W3CDTF">2021-10-11T15:53:09Z</dcterms:modified>
</cp:coreProperties>
</file>