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russian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UralMountian    </w:t>
      </w:r>
      <w:r>
        <w:t xml:space="preserve">   YolaRiver    </w:t>
      </w:r>
      <w:r>
        <w:t xml:space="preserve">   Freezing    </w:t>
      </w:r>
      <w:r>
        <w:t xml:space="preserve">   Scandinavia    </w:t>
      </w:r>
      <w:r>
        <w:t xml:space="preserve">   RedSquare    </w:t>
      </w:r>
      <w:r>
        <w:t xml:space="preserve">   St.BasilsCathedral    </w:t>
      </w:r>
      <w:r>
        <w:t xml:space="preserve">   Elk    </w:t>
      </w:r>
      <w:r>
        <w:t xml:space="preserve">   Ivan    </w:t>
      </w:r>
      <w:r>
        <w:t xml:space="preserve">   Ballet    </w:t>
      </w:r>
      <w:r>
        <w:t xml:space="preserve">   Red    </w:t>
      </w:r>
      <w:r>
        <w:t xml:space="preserve">   Blue    </w:t>
      </w:r>
      <w:r>
        <w:t xml:space="preserve">   White    </w:t>
      </w:r>
      <w:r>
        <w:t xml:space="preserve">   Privet    </w:t>
      </w:r>
      <w:r>
        <w:t xml:space="preserve">   Asia    </w:t>
      </w:r>
      <w:r>
        <w:t xml:space="preserve">   Russia    </w:t>
      </w:r>
      <w:r>
        <w:t xml:space="preserve">   Moscow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russian wordsearch</dc:title>
  <dcterms:created xsi:type="dcterms:W3CDTF">2021-10-11T15:52:04Z</dcterms:created>
  <dcterms:modified xsi:type="dcterms:W3CDTF">2021-10-11T15:52:04Z</dcterms:modified>
</cp:coreProperties>
</file>