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 sounds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Medium"/>
      </w:pPr>
      <w:r>
        <w:t xml:space="preserve">   super    </w:t>
      </w:r>
      <w:r>
        <w:t xml:space="preserve">   sick    </w:t>
      </w:r>
      <w:r>
        <w:t xml:space="preserve">   some    </w:t>
      </w:r>
      <w:r>
        <w:t xml:space="preserve">   saint    </w:t>
      </w:r>
      <w:r>
        <w:t xml:space="preserve">   smile    </w:t>
      </w:r>
      <w:r>
        <w:t xml:space="preserve">   seashore    </w:t>
      </w:r>
      <w:r>
        <w:t xml:space="preserve">   school    </w:t>
      </w:r>
      <w:r>
        <w:t xml:space="preserve">   search    </w:t>
      </w:r>
      <w:r>
        <w:t xml:space="preserve">   sally    </w:t>
      </w:r>
      <w:r>
        <w:t xml:space="preserve">   sister    </w:t>
      </w:r>
      <w:r>
        <w:t xml:space="preserve">   sunshine    </w:t>
      </w:r>
      <w:r>
        <w:t xml:space="preserve">   santa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sounds</dc:title>
  <dcterms:created xsi:type="dcterms:W3CDTF">2022-01-12T03:35:53Z</dcterms:created>
  <dcterms:modified xsi:type="dcterms:W3CDTF">2022-01-12T03:35:53Z</dcterms:modified>
</cp:coreProperties>
</file>