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food    </w:t>
      </w:r>
      <w:r>
        <w:t xml:space="preserve">   indigenous    </w:t>
      </w:r>
      <w:r>
        <w:t xml:space="preserve">   extinction    </w:t>
      </w:r>
      <w:r>
        <w:t xml:space="preserve">   debris    </w:t>
      </w:r>
      <w:r>
        <w:t xml:space="preserve">   pump    </w:t>
      </w:r>
      <w:r>
        <w:t xml:space="preserve">   aquifer    </w:t>
      </w:r>
      <w:r>
        <w:t xml:space="preserve">   destruction    </w:t>
      </w:r>
      <w:r>
        <w:t xml:space="preserve">   adhesion    </w:t>
      </w:r>
      <w:r>
        <w:t xml:space="preserve">   glaciers    </w:t>
      </w:r>
      <w:r>
        <w:t xml:space="preserve">   ice    </w:t>
      </w:r>
      <w:r>
        <w:t xml:space="preserve">   fish    </w:t>
      </w:r>
      <w:r>
        <w:t xml:space="preserve">   ecosystem    </w:t>
      </w:r>
      <w:r>
        <w:t xml:space="preserve">   trap    </w:t>
      </w:r>
      <w:r>
        <w:t xml:space="preserve">   flow    </w:t>
      </w:r>
      <w:r>
        <w:t xml:space="preserve">   water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words</dc:title>
  <dcterms:created xsi:type="dcterms:W3CDTF">2021-10-11T16:19:39Z</dcterms:created>
  <dcterms:modified xsi:type="dcterms:W3CDTF">2021-10-11T16:19:39Z</dcterms:modified>
</cp:coreProperties>
</file>