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section eight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pst    </w:t>
      </w:r>
      <w:r>
        <w:t xml:space="preserve">   bolo    </w:t>
      </w:r>
      <w:r>
        <w:t xml:space="preserve">   secondary    </w:t>
      </w:r>
      <w:r>
        <w:t xml:space="preserve">   primary    </w:t>
      </w:r>
      <w:r>
        <w:t xml:space="preserve">   crisis    </w:t>
      </w:r>
      <w:r>
        <w:t xml:space="preserve">   active shooter    </w:t>
      </w:r>
      <w:r>
        <w:t xml:space="preserve">   suicide    </w:t>
      </w:r>
      <w:r>
        <w:t xml:space="preserve">   barricaded    </w:t>
      </w:r>
      <w:r>
        <w:t xml:space="preserve">   hostage    </w:t>
      </w:r>
      <w:r>
        <w:t xml:space="preserve">   legal advice    </w:t>
      </w:r>
      <w:r>
        <w:t xml:space="preserve">   swat    </w:t>
      </w:r>
      <w:r>
        <w:t xml:space="preserve">   warrant    </w:t>
      </w:r>
      <w:r>
        <w:t xml:space="preserve">   stalking    </w:t>
      </w:r>
      <w:r>
        <w:t xml:space="preserve">   resisting arrest    </w:t>
      </w:r>
      <w:r>
        <w:t xml:space="preserve">   pursuit    </w:t>
      </w:r>
      <w:r>
        <w:t xml:space="preserve">   roles    </w:t>
      </w:r>
      <w:r>
        <w:t xml:space="preserve">   responsibilities    </w:t>
      </w:r>
      <w:r>
        <w:t xml:space="preserve">   blue    </w:t>
      </w:r>
      <w:r>
        <w:t xml:space="preserve">   silver    </w:t>
      </w:r>
      <w:r>
        <w:t xml:space="preserve">   amber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eight </dc:title>
  <dcterms:created xsi:type="dcterms:W3CDTF">2021-10-11T16:25:56Z</dcterms:created>
  <dcterms:modified xsi:type="dcterms:W3CDTF">2021-10-11T16:25:56Z</dcterms:modified>
</cp:coreProperties>
</file>