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sensation and perception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lateral inhibition results in edge '...'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Photoreceptors that respond best in high levels of light, which specialise in colour vision and fine detail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Photoreceptors that function best in lower light and for peripheral vision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The physiological process of gathering information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an illusion of black/grey dots resulting from competing inhibition/excitation at the intersections of the grid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When the stimulation of one photoreceptor causes it to inhibit the ones either side of it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"Data-driven" processing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proportion of the retina that responds to incoming light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Area on the retina that has the highest amount of cone receptors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Area in the retina that has no photoreceptors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selection, organisation, and interpretation of information gathered by senses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sensation and perception</dc:title>
  <dcterms:created xsi:type="dcterms:W3CDTF">2021-10-11T16:29:41Z</dcterms:created>
  <dcterms:modified xsi:type="dcterms:W3CDTF">2021-10-11T16:29:41Z</dcterms:modified>
</cp:coreProperties>
</file>