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ships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significant hazard for ships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method of fire spread on ship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information on ships cargo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significant hazard for personnel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mandatory appointment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liason person when tied to dock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information for firefighting on ship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chief fire officers will issue what procedure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coupling used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significant consideration for bigger picture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another name for ship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regular ship into wanganui carries.....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ships</dc:title>
  <dcterms:created xsi:type="dcterms:W3CDTF">2021-10-11T16:37:49Z</dcterms:created>
  <dcterms:modified xsi:type="dcterms:W3CDTF">2021-10-11T16:37:49Z</dcterms:modified>
</cp:coreProperties>
</file>