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shopping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something that you brush your teeth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something yellow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something brown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something that you take a slice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something that you put on your toothbrush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something that you drink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something white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something that you wear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something that you wash your hair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something purple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something red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shopping</dc:title>
  <dcterms:created xsi:type="dcterms:W3CDTF">2021-10-11T16:39:07Z</dcterms:created>
  <dcterms:modified xsi:type="dcterms:W3CDTF">2021-10-11T16:39:07Z</dcterms:modified>
</cp:coreProperties>
</file>