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siding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</w:tbl>
    <w:p>
      <w:pPr>
        <w:pStyle w:val="WordBankLarge"/>
      </w:pPr>
      <w:r>
        <w:t xml:space="preserve">   chalkline    </w:t>
      </w:r>
      <w:r>
        <w:t xml:space="preserve">   soffit    </w:t>
      </w:r>
      <w:r>
        <w:t xml:space="preserve">   fchannel    </w:t>
      </w:r>
      <w:r>
        <w:t xml:space="preserve">   snips    </w:t>
      </w:r>
      <w:r>
        <w:t xml:space="preserve">   hammer    </w:t>
      </w:r>
      <w:r>
        <w:t xml:space="preserve">   level    </w:t>
      </w:r>
      <w:r>
        <w:t xml:space="preserve">   pencil    </w:t>
      </w:r>
      <w:r>
        <w:t xml:space="preserve">   square    </w:t>
      </w:r>
      <w:r>
        <w:t xml:space="preserve">   nails    </w:t>
      </w:r>
      <w:r>
        <w:t xml:space="preserve">   jchannel    </w:t>
      </w:r>
      <w:r>
        <w:t xml:space="preserve">   outsidecorner    </w:t>
      </w:r>
      <w:r>
        <w:t xml:space="preserve">   insidecorner    </w:t>
      </w:r>
      <w:r>
        <w:t xml:space="preserve">   finishtrim    </w:t>
      </w:r>
      <w:r>
        <w:t xml:space="preserve">   starter    </w:t>
      </w:r>
      <w:r>
        <w:t xml:space="preserve">   siding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siding</dc:title>
  <dcterms:created xsi:type="dcterms:W3CDTF">2021-10-11T16:39:40Z</dcterms:created>
  <dcterms:modified xsi:type="dcterms:W3CDTF">2021-10-11T16:39:40Z</dcterms:modified>
</cp:coreProperties>
</file>