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signt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Small"/>
      </w:pPr>
      <w:r>
        <w:t xml:space="preserve">   into    </w:t>
      </w:r>
      <w:r>
        <w:t xml:space="preserve">   year    </w:t>
      </w:r>
      <w:r>
        <w:t xml:space="preserve">   huge    </w:t>
      </w:r>
      <w:r>
        <w:t xml:space="preserve">   another    </w:t>
      </w:r>
      <w:r>
        <w:t xml:space="preserve">   now    </w:t>
      </w:r>
      <w:r>
        <w:t xml:space="preserve">   your    </w:t>
      </w:r>
      <w:r>
        <w:t xml:space="preserve">   water    </w:t>
      </w:r>
      <w:r>
        <w:t xml:space="preserve">   done    </w:t>
      </w:r>
      <w:r>
        <w:t xml:space="preserve">   move    </w:t>
      </w:r>
      <w:r>
        <w:t xml:space="preserve">   show    </w:t>
      </w:r>
      <w:r>
        <w:t xml:space="preserve">   gnaw    </w:t>
      </w:r>
      <w:r>
        <w:t xml:space="preserve">   too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signt words</dc:title>
  <dcterms:created xsi:type="dcterms:W3CDTF">2021-10-11T16:43:50Z</dcterms:created>
  <dcterms:modified xsi:type="dcterms:W3CDTF">2021-10-11T16:43:50Z</dcterms:modified>
</cp:coreProperties>
</file>