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sister act </w:t>
      </w:r>
    </w:p>
    <w:p>
      <w:pPr>
        <w:pStyle w:val="Questions"/>
      </w:pPr>
      <w:r>
        <w:t xml:space="preserve">1. IOLDERS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2. NNU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3. RCCHUH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4. AOSICTHCL 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5. ESTRIS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6. MARY ANEELCCR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7. I ILLW FLLOOW IHM </w:t>
      </w:r>
      <w:r>
        <w:rPr>
          <w:u w:val="single"/>
        </w:rPr>
        <w:t xml:space="preserve">_________________________________</w:t>
      </w:r>
    </w:p>
    <w:p>
      <w:pPr>
        <w:pStyle w:val="Questions"/>
      </w:pPr>
      <w:r>
        <w:t xml:space="preserve">8. OH NMRAIA 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9. RTISSE ACT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10. NCASOI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11. BEUL OOMN </w:t>
      </w:r>
      <w:r>
        <w:rPr>
          <w:u w:val="single"/>
        </w:rPr>
        <w:t xml:space="preserve">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sister act </dc:title>
  <dcterms:created xsi:type="dcterms:W3CDTF">2021-10-11T16:48:55Z</dcterms:created>
  <dcterms:modified xsi:type="dcterms:W3CDTF">2021-10-11T16:48:55Z</dcterms:modified>
</cp:coreProperties>
</file>