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sloths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how high can sloths climb in a minute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colour do the sloths go when they get attacked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long do they sleep for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do sloths live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far can a three toed trun their head?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long do sloths live for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many teeth do sloths have?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How long can a female sloth be pregnant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How far do sloths travel per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long does it take to eat one leaf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 sloths eat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many babies can a sloth have 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sloths</dc:title>
  <dcterms:created xsi:type="dcterms:W3CDTF">2021-10-11T16:51:27Z</dcterms:created>
  <dcterms:modified xsi:type="dcterms:W3CDTF">2021-10-11T16:51:27Z</dcterms:modified>
</cp:coreProperties>
</file>