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spanish vocab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20</w:t>
            </w:r>
          </w:p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22</w:t>
            </w:r>
          </w:p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something thats in your mouth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something people wear around the neck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something you comb your hair with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when your not on time your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what people wear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when you put something on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warm hair from goat and sheep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worn on the torso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the opposite of after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it normally comes out of head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something that goes on someones head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21. </w:t>
            </w:r>
            <w:r>
              <w:t xml:space="preserve">something that is made out of skin of an animal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23. </w:t>
            </w:r>
            <w:r>
              <w:t xml:space="preserve">you can look things up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25. </w:t>
            </w:r>
            <w:r>
              <w:t xml:space="preserve">something you can call people on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26. </w:t>
            </w:r>
            <w:r>
              <w:t xml:space="preserve">the opposite of short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27. </w:t>
            </w:r>
            <w:r>
              <w:t xml:space="preserve">someone who has their eyes close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28. </w:t>
            </w:r>
            <w:r>
              <w:t xml:space="preserve">another type of shoes 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to give something and exchange of money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it goes on hands when its cold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something you put on your feet before shoes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something that is tight on legs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something girls wear to dress up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something people wears on their feet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the opposite of cheap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when you get a piercing it goes in the hole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to be able to get things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22. </w:t>
            </w:r>
            <w:r>
              <w:t xml:space="preserve">you wash things with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24. </w:t>
            </w:r>
            <w:r>
              <w:t xml:space="preserve">something that can hold things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spanish vocab </dc:title>
  <dcterms:created xsi:type="dcterms:W3CDTF">2021-10-11T17:20:06Z</dcterms:created>
  <dcterms:modified xsi:type="dcterms:W3CDTF">2021-10-11T17:20:06Z</dcterms:modified>
</cp:coreProperties>
</file>