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spanish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y    </w:t>
      </w:r>
      <w:r>
        <w:t xml:space="preserve">   tambien    </w:t>
      </w:r>
      <w:r>
        <w:t xml:space="preserve">   pero    </w:t>
      </w:r>
      <w:r>
        <w:t xml:space="preserve">   o    </w:t>
      </w:r>
      <w:r>
        <w:t xml:space="preserve">   no    </w:t>
      </w:r>
      <w:r>
        <w:t xml:space="preserve">   mucho    </w:t>
      </w:r>
      <w:r>
        <w:t xml:space="preserve">   lugar    </w:t>
      </w:r>
      <w:r>
        <w:t xml:space="preserve">   concurso    </w:t>
      </w:r>
      <w:r>
        <w:t xml:space="preserve">   bienvenida    </w:t>
      </w:r>
      <w:r>
        <w:t xml:space="preserve">   bienvenido    </w:t>
      </w:r>
      <w:r>
        <w:t xml:space="preserve">   trabajar    </w:t>
      </w:r>
      <w:r>
        <w:t xml:space="preserve">   patinar    </w:t>
      </w:r>
      <w:r>
        <w:t xml:space="preserve">   nadar    </w:t>
      </w:r>
      <w:r>
        <w:t xml:space="preserve">   leer    </w:t>
      </w:r>
      <w:r>
        <w:t xml:space="preserve">   ecribir    </w:t>
      </w:r>
      <w:r>
        <w:t xml:space="preserve">   correr    </w:t>
      </w:r>
      <w:r>
        <w:t xml:space="preserve">   comer    </w:t>
      </w:r>
      <w:r>
        <w:t xml:space="preserve">   cantar    </w:t>
      </w:r>
      <w:r>
        <w:t xml:space="preserve">   bailar    </w:t>
      </w:r>
      <w:r>
        <w:t xml:space="preserve">   pais    </w:t>
      </w:r>
      <w:r>
        <w:t xml:space="preserve">   mundo    </w:t>
      </w:r>
      <w:r>
        <w:t xml:space="preserve">   comunidad    </w:t>
      </w:r>
      <w:r>
        <w:t xml:space="preserve">   ellas    </w:t>
      </w:r>
      <w:r>
        <w:t xml:space="preserve">   ellos    </w:t>
      </w:r>
      <w:r>
        <w:t xml:space="preserve">   ustedes    </w:t>
      </w:r>
      <w:r>
        <w:t xml:space="preserve">   vosotros    </w:t>
      </w:r>
      <w:r>
        <w:t xml:space="preserve">   nosotras    </w:t>
      </w:r>
      <w:r>
        <w:t xml:space="preserve">   nosotros    </w:t>
      </w:r>
      <w:r>
        <w:t xml:space="preserve">   ella    </w:t>
      </w:r>
      <w:r>
        <w:t xml:space="preserve">   el    </w:t>
      </w:r>
      <w:r>
        <w:t xml:space="preserve">   usted    </w:t>
      </w:r>
      <w:r>
        <w:t xml:space="preserve">   tu    </w:t>
      </w:r>
      <w:r>
        <w:t xml:space="preserve">   yo    </w:t>
      </w:r>
      <w:r>
        <w:t xml:space="preserve">   policia    </w:t>
      </w:r>
      <w:r>
        <w:t xml:space="preserve">   maestro    </w:t>
      </w:r>
      <w:r>
        <w:t xml:space="preserve">   estudiante    </w:t>
      </w:r>
      <w:r>
        <w:t xml:space="preserve">   doctora    </w:t>
      </w:r>
      <w:r>
        <w:t xml:space="preserve">   doctor    </w:t>
      </w:r>
      <w:r>
        <w:t xml:space="preserve">   senorita    </w:t>
      </w:r>
      <w:r>
        <w:t xml:space="preserve">   senora    </w:t>
      </w:r>
      <w:r>
        <w:t xml:space="preserve">   senor    </w:t>
      </w:r>
      <w:r>
        <w:t xml:space="preserve">   mujer    </w:t>
      </w:r>
      <w:r>
        <w:t xml:space="preserve">   muchacho    </w:t>
      </w:r>
      <w:r>
        <w:t xml:space="preserve">   muchacha    </w:t>
      </w:r>
      <w:r>
        <w:t xml:space="preserve">   hombre    </w:t>
      </w:r>
      <w:r>
        <w:t xml:space="preserve">   familia    </w:t>
      </w:r>
      <w:r>
        <w:t xml:space="preserve">   chico    </w:t>
      </w:r>
      <w:r>
        <w:t xml:space="preserve">   chica    </w:t>
      </w:r>
      <w:r>
        <w:t xml:space="preserve">   amiga    </w:t>
      </w:r>
      <w:r>
        <w:t xml:space="preserve">   amigo    </w:t>
      </w:r>
      <w:r>
        <w:t xml:space="preserve">   ser de    </w:t>
      </w:r>
      <w:r>
        <w:t xml:space="preserve">   de donde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vocabulary</dc:title>
  <dcterms:created xsi:type="dcterms:W3CDTF">2021-10-11T17:20:59Z</dcterms:created>
  <dcterms:modified xsi:type="dcterms:W3CDTF">2021-10-11T17:20:59Z</dcterms:modified>
</cp:coreProperties>
</file>