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spanish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Large"/>
      </w:pPr>
      <w:r>
        <w:t xml:space="preserve">   marron    </w:t>
      </w:r>
      <w:r>
        <w:t xml:space="preserve">   a la derecha    </w:t>
      </w:r>
      <w:r>
        <w:t xml:space="preserve">   a la izquierda    </w:t>
      </w:r>
      <w:r>
        <w:t xml:space="preserve">   amarillo    </w:t>
      </w:r>
      <w:r>
        <w:t xml:space="preserve">   anaranjado    </w:t>
      </w:r>
      <w:r>
        <w:t xml:space="preserve">   azul    </w:t>
      </w:r>
      <w:r>
        <w:t xml:space="preserve">   blanco    </w:t>
      </w:r>
      <w:r>
        <w:t xml:space="preserve">   bonito    </w:t>
      </w:r>
      <w:r>
        <w:t xml:space="preserve">   de que color    </w:t>
      </w:r>
      <w:r>
        <w:t xml:space="preserve">   el armario    </w:t>
      </w:r>
      <w:r>
        <w:t xml:space="preserve">   el cuadro    </w:t>
      </w:r>
      <w:r>
        <w:t xml:space="preserve">   el despertador    </w:t>
      </w:r>
      <w:r>
        <w:t xml:space="preserve">   el disco comparto    </w:t>
      </w:r>
      <w:r>
        <w:t xml:space="preserve">   el dormitorio    </w:t>
      </w:r>
      <w:r>
        <w:t xml:space="preserve">   el espejo    </w:t>
      </w:r>
      <w:r>
        <w:t xml:space="preserve">   el estante    </w:t>
      </w:r>
      <w:r>
        <w:t xml:space="preserve">   el televisor    </w:t>
      </w:r>
      <w:r>
        <w:t xml:space="preserve">   el video    </w:t>
      </w:r>
      <w:r>
        <w:t xml:space="preserve">   ele quipo de sonido    </w:t>
      </w:r>
      <w:r>
        <w:t xml:space="preserve">   feo    </w:t>
      </w:r>
      <w:r>
        <w:t xml:space="preserve">   gris    </w:t>
      </w:r>
      <w:r>
        <w:t xml:space="preserve">   importante    </w:t>
      </w:r>
      <w:r>
        <w:t xml:space="preserve">   la alfombra    </w:t>
      </w:r>
      <w:r>
        <w:t xml:space="preserve">   la cama    </w:t>
      </w:r>
      <w:r>
        <w:t xml:space="preserve">   la comoda    </w:t>
      </w:r>
      <w:r>
        <w:t xml:space="preserve">   la cosa    </w:t>
      </w:r>
      <w:r>
        <w:t xml:space="preserve">   la lampara    </w:t>
      </w:r>
      <w:r>
        <w:t xml:space="preserve">   la me sita    </w:t>
      </w:r>
      <w:r>
        <w:t xml:space="preserve">   la pared    </w:t>
      </w:r>
      <w:r>
        <w:t xml:space="preserve">   la peor    </w:t>
      </w:r>
      <w:r>
        <w:t xml:space="preserve">   la posesion    </w:t>
      </w:r>
      <w:r>
        <w:t xml:space="preserve">   las cortinas    </w:t>
      </w:r>
      <w:r>
        <w:t xml:space="preserve">   le lector dvd    </w:t>
      </w:r>
      <w:r>
        <w:t xml:space="preserve">   los colores    </w:t>
      </w:r>
      <w:r>
        <w:t xml:space="preserve">   majorreoque    </w:t>
      </w:r>
      <w:r>
        <w:t xml:space="preserve">   mejor es que    </w:t>
      </w:r>
      <w:r>
        <w:t xml:space="preserve">   menos que    </w:t>
      </w:r>
      <w:r>
        <w:t xml:space="preserve">   mismo    </w:t>
      </w:r>
      <w:r>
        <w:t xml:space="preserve">   morado    </w:t>
      </w:r>
      <w:r>
        <w:t xml:space="preserve">   negro    </w:t>
      </w:r>
      <w:r>
        <w:t xml:space="preserve">   para mi    </w:t>
      </w:r>
      <w:r>
        <w:t xml:space="preserve">   para ti    </w:t>
      </w:r>
      <w:r>
        <w:t xml:space="preserve">   peor es que    </w:t>
      </w:r>
      <w:r>
        <w:t xml:space="preserve">   pequeno    </w:t>
      </w:r>
      <w:r>
        <w:t xml:space="preserve">   posesion    </w:t>
      </w:r>
      <w:r>
        <w:t xml:space="preserve">   propio    </w:t>
      </w:r>
      <w:r>
        <w:t xml:space="preserve">   rojo    </w:t>
      </w:r>
      <w:r>
        <w:t xml:space="preserve">   rosado    </w:t>
      </w:r>
      <w:r>
        <w:t xml:space="preserve">   verde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words</dc:title>
  <dcterms:created xsi:type="dcterms:W3CDTF">2021-10-11T17:21:56Z</dcterms:created>
  <dcterms:modified xsi:type="dcterms:W3CDTF">2021-10-11T17:21:56Z</dcterms:modified>
</cp:coreProperties>
</file>