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spelling word for economics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</w:tbl>
    <w:p>
      <w:pPr>
        <w:pStyle w:val="WordBankLarge"/>
      </w:pPr>
      <w:r>
        <w:t xml:space="preserve">   bankrupt    </w:t>
      </w:r>
      <w:r>
        <w:t xml:space="preserve">   competition    </w:t>
      </w:r>
      <w:r>
        <w:t xml:space="preserve">   depression    </w:t>
      </w:r>
      <w:r>
        <w:t xml:space="preserve">   economy    </w:t>
      </w:r>
      <w:r>
        <w:t xml:space="preserve">   intellectual    </w:t>
      </w:r>
      <w:r>
        <w:t xml:space="preserve">   investment    </w:t>
      </w:r>
      <w:r>
        <w:t xml:space="preserve">   minium wage    </w:t>
      </w:r>
      <w:r>
        <w:t xml:space="preserve">   spending    </w:t>
      </w:r>
      <w:r>
        <w:t xml:space="preserve">   trade    </w:t>
      </w:r>
      <w:r>
        <w:t xml:space="preserve">   unemployment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spelling word for economics </dc:title>
  <dcterms:created xsi:type="dcterms:W3CDTF">2021-10-12T20:56:57Z</dcterms:created>
  <dcterms:modified xsi:type="dcterms:W3CDTF">2021-10-12T20:56:57Z</dcterms:modified>
</cp:coreProperties>
</file>