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spellings  o_e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Small"/>
      </w:pPr>
      <w:r>
        <w:t xml:space="preserve">   show    </w:t>
      </w:r>
      <w:r>
        <w:t xml:space="preserve">   farm    </w:t>
      </w:r>
      <w:r>
        <w:t xml:space="preserve">   card    </w:t>
      </w:r>
      <w:r>
        <w:t xml:space="preserve">   soap    </w:t>
      </w:r>
      <w:r>
        <w:t xml:space="preserve">   toe    </w:t>
      </w:r>
      <w:r>
        <w:t xml:space="preserve">   elbow    </w:t>
      </w:r>
      <w:r>
        <w:t xml:space="preserve">   bone    </w:t>
      </w:r>
      <w:r>
        <w:t xml:space="preserve">   soak    </w:t>
      </w:r>
      <w:r>
        <w:t xml:space="preserve">   toast    </w:t>
      </w:r>
      <w:r>
        <w:t xml:space="preserve">   home    </w:t>
      </w:r>
      <w:r>
        <w:t xml:space="preserve">   woke    </w:t>
      </w:r>
      <w:r>
        <w:t xml:space="preserve">   goes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spellings  o_e</dc:title>
  <dcterms:created xsi:type="dcterms:W3CDTF">2021-10-11T17:47:38Z</dcterms:created>
  <dcterms:modified xsi:type="dcterms:W3CDTF">2021-10-11T17:47:38Z</dcterms:modified>
</cp:coreProperties>
</file>