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stone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complete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stone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loan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workless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teach subject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build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money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exam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salt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tire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agree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nut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stone</dc:title>
  <dcterms:created xsi:type="dcterms:W3CDTF">2021-10-11T18:06:06Z</dcterms:created>
  <dcterms:modified xsi:type="dcterms:W3CDTF">2021-10-11T18:06:06Z</dcterms:modified>
</cp:coreProperties>
</file>