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structure of the hydrosphere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body of rock or sediment that stores groundwater and allows the flow of groundwater.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continual movement of water among Earth's atmosphere, oceans, and land surface through evaporation, condensation, precipitation and runoff.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Evaporation of water from the leaves of a plant.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measure of how difficult it is to stretch or break the surface of a liquid.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All the water at and near the surface of the earth, 97% of which is in oceans.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attraction between molecules of different substances.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Water held underground in the soil or in pores and crevices in rock.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Does not contain any saltwater and can be rivers, lakes, streams, ponds, and wetlands.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process by which water on the ground surface enters the soil.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amount of energy required to raise the temperature of 1 gram of a substance by 1 degree Celsius.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Water above the surface of the land, including lakes, rivers, streams, ponds, floodwater, and runoff.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Large areas of slow moving ice.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Attraction between molecules of the same substance.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Water- due to its polarity and ability to dissolve many different solutes.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land that water flows across or under on its way to a river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Small river or stream that flows in to a larger river or stream; a branch of the river.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lack of electrical symmetry in a molecule.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Mass per unit volume.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Water that flows over the ground surface rather than soaking into the ground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structure of the hydrosphere</dc:title>
  <dcterms:created xsi:type="dcterms:W3CDTF">2021-10-11T18:09:10Z</dcterms:created>
  <dcterms:modified xsi:type="dcterms:W3CDTF">2021-10-11T18:09:10Z</dcterms:modified>
</cp:coreProperties>
</file>