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summer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tank tops    </w:t>
      </w:r>
      <w:r>
        <w:t xml:space="preserve">   shorts    </w:t>
      </w:r>
      <w:r>
        <w:t xml:space="preserve">   flip flops    </w:t>
      </w:r>
      <w:r>
        <w:t xml:space="preserve">   ice tea    </w:t>
      </w:r>
      <w:r>
        <w:t xml:space="preserve">   sunglasses    </w:t>
      </w:r>
      <w:r>
        <w:t xml:space="preserve">   music    </w:t>
      </w:r>
      <w:r>
        <w:t xml:space="preserve">   jobs    </w:t>
      </w:r>
      <w:r>
        <w:t xml:space="preserve">   netflix    </w:t>
      </w:r>
      <w:r>
        <w:t xml:space="preserve">   texting    </w:t>
      </w:r>
      <w:r>
        <w:t xml:space="preserve">   eating    </w:t>
      </w:r>
      <w:r>
        <w:t xml:space="preserve">   money    </w:t>
      </w:r>
      <w:r>
        <w:t xml:space="preserve">   working    </w:t>
      </w:r>
      <w:r>
        <w:t xml:space="preserve">   sleeping    </w:t>
      </w:r>
      <w:r>
        <w:t xml:space="preserve">   fishing    </w:t>
      </w:r>
      <w:r>
        <w:t xml:space="preserve">   concerts    </w:t>
      </w:r>
      <w:r>
        <w:t xml:space="preserve">   movies    </w:t>
      </w:r>
      <w:r>
        <w:t xml:space="preserve">   no school    </w:t>
      </w:r>
      <w:r>
        <w:t xml:space="preserve">   sunburn    </w:t>
      </w:r>
      <w:r>
        <w:t xml:space="preserve">   hanging out    </w:t>
      </w:r>
      <w:r>
        <w:t xml:space="preserve">   shopping    </w:t>
      </w:r>
      <w:r>
        <w:t xml:space="preserve">   girlfriend    </w:t>
      </w:r>
      <w:r>
        <w:t xml:space="preserve">   boyfriend    </w:t>
      </w:r>
      <w:r>
        <w:t xml:space="preserve">   drive    </w:t>
      </w:r>
      <w:r>
        <w:t xml:space="preserve">   swim    </w:t>
      </w:r>
      <w:r>
        <w:t xml:space="preserve">   pool    </w:t>
      </w:r>
      <w:r>
        <w:t xml:space="preserve">   party    </w:t>
      </w:r>
      <w:r>
        <w:t xml:space="preserve">   beach    </w:t>
      </w:r>
      <w:r>
        <w:t xml:space="preserve">   vacation    </w:t>
      </w:r>
      <w:r>
        <w:t xml:space="preserve">   summer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</dc:title>
  <dcterms:created xsi:type="dcterms:W3CDTF">2021-10-11T18:12:53Z</dcterms:created>
  <dcterms:modified xsi:type="dcterms:W3CDTF">2021-10-11T18:12:53Z</dcterms:modified>
</cp:coreProperties>
</file>