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summer fun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Medium"/>
      </w:pPr>
      <w:r>
        <w:t xml:space="preserve">   fair    </w:t>
      </w:r>
      <w:r>
        <w:t xml:space="preserve">   hikes    </w:t>
      </w:r>
      <w:r>
        <w:t xml:space="preserve">   pool    </w:t>
      </w:r>
      <w:r>
        <w:t xml:space="preserve">   garden    </w:t>
      </w:r>
      <w:r>
        <w:t xml:space="preserve">   cabin    </w:t>
      </w:r>
      <w:r>
        <w:t xml:space="preserve">   tent    </w:t>
      </w:r>
      <w:r>
        <w:t xml:space="preserve">   lake    </w:t>
      </w:r>
      <w:r>
        <w:t xml:space="preserve">   swimming    </w:t>
      </w:r>
      <w:r>
        <w:t xml:space="preserve">   barbeque    </w:t>
      </w:r>
      <w:r>
        <w:t xml:space="preserve">   watermelon    </w:t>
      </w:r>
      <w:r>
        <w:t xml:space="preserve">   hotdog    </w:t>
      </w:r>
      <w:r>
        <w:t xml:space="preserve">   camping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fun</dc:title>
  <dcterms:created xsi:type="dcterms:W3CDTF">2021-10-11T18:15:33Z</dcterms:created>
  <dcterms:modified xsi:type="dcterms:W3CDTF">2021-10-11T18:15:33Z</dcterms:modified>
</cp:coreProperties>
</file>