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tech mandatory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</w:tr>
    </w:tbl>
    <w:p>
      <w:pPr>
        <w:pStyle w:val="WordBankLarge"/>
      </w:pPr>
      <w:r>
        <w:t xml:space="preserve">   heat    </w:t>
      </w:r>
      <w:r>
        <w:t xml:space="preserve">   sift    </w:t>
      </w:r>
      <w:r>
        <w:t xml:space="preserve">   chop    </w:t>
      </w:r>
      <w:r>
        <w:t xml:space="preserve">   sugar    </w:t>
      </w:r>
      <w:r>
        <w:t xml:space="preserve">   sweet    </w:t>
      </w:r>
      <w:r>
        <w:t xml:space="preserve">   salt    </w:t>
      </w:r>
      <w:r>
        <w:t xml:space="preserve">   stir    </w:t>
      </w:r>
      <w:r>
        <w:t xml:space="preserve">   prepare    </w:t>
      </w:r>
      <w:r>
        <w:t xml:space="preserve">   flavor    </w:t>
      </w:r>
      <w:r>
        <w:t xml:space="preserve">   boil    </w:t>
      </w:r>
      <w:r>
        <w:t xml:space="preserve">   bake    </w:t>
      </w:r>
      <w:r>
        <w:t xml:space="preserve">   grate    </w:t>
      </w:r>
      <w:r>
        <w:t xml:space="preserve">   knife    </w:t>
      </w:r>
      <w:r>
        <w:t xml:space="preserve">   slice    </w:t>
      </w:r>
      <w:r>
        <w:t xml:space="preserve">   dice    </w:t>
      </w:r>
      <w:r>
        <w:t xml:space="preserve">   wet    </w:t>
      </w:r>
      <w:r>
        <w:t xml:space="preserve">   dry    </w:t>
      </w:r>
      <w:r>
        <w:t xml:space="preserve">   dishes    </w:t>
      </w:r>
      <w:r>
        <w:t xml:space="preserve">   technology    </w:t>
      </w:r>
      <w:r>
        <w:t xml:space="preserve">   delicious    </w:t>
      </w:r>
      <w:r>
        <w:t xml:space="preserve">   yum    </w:t>
      </w:r>
      <w:r>
        <w:t xml:space="preserve">   hazards    </w:t>
      </w:r>
      <w:r>
        <w:t xml:space="preserve">   safety    </w:t>
      </w:r>
      <w:r>
        <w:t xml:space="preserve">   saucers    </w:t>
      </w:r>
      <w:r>
        <w:t xml:space="preserve">   kitchen    </w:t>
      </w:r>
      <w:r>
        <w:t xml:space="preserve">   carbohydrates    </w:t>
      </w:r>
      <w:r>
        <w:t xml:space="preserve">   respecting    </w:t>
      </w:r>
      <w:r>
        <w:t xml:space="preserve">   teamwork    </w:t>
      </w:r>
      <w:r>
        <w:t xml:space="preserve">   woodenspoon    </w:t>
      </w:r>
      <w:r>
        <w:t xml:space="preserve">   pans    </w:t>
      </w:r>
      <w:r>
        <w:t xml:space="preserve">   pots    </w:t>
      </w:r>
      <w:r>
        <w:t xml:space="preserve">   meals    </w:t>
      </w:r>
      <w:r>
        <w:t xml:space="preserve">   cooking    </w:t>
      </w:r>
      <w:r>
        <w:t xml:space="preserve">   teencuisine    </w:t>
      </w:r>
      <w:r>
        <w:t xml:space="preserve">   mariam    </w:t>
      </w:r>
      <w:r>
        <w:t xml:space="preserve">   aya    </w:t>
      </w:r>
      <w:r>
        <w:t xml:space="preserve">   lunchbox    </w:t>
      </w:r>
      <w:r>
        <w:t xml:space="preserve">   foods    </w:t>
      </w:r>
      <w:r>
        <w:t xml:space="preserve">   healthy    </w:t>
      </w:r>
      <w:r>
        <w:t xml:space="preserve">   techmandatory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tech mandatory</dc:title>
  <dcterms:created xsi:type="dcterms:W3CDTF">2021-10-11T18:31:52Z</dcterms:created>
  <dcterms:modified xsi:type="dcterms:W3CDTF">2021-10-11T18:31:52Z</dcterms:modified>
</cp:coreProperties>
</file>