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terminology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gradually accelerating or getting faster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term used to describe a louder dynamic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melody played by a group of instruments over different points of time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something that moves a note down half a step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curved line over two or more notes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moves a note up half a step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property of sounds that allow their ordering on a frequency related scale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slow moving tempo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 symbol placed in sheet music to denote where the final passage begins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joins two or more notes together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changes the duration of a note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directions to a performer through music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pair of closely spaced bar lines that mark the end of the piece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series of notes repeated throughout the a piece or a song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lines and spaces on which to put notes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small dot that indicates that a note should be played shorter than noted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singing without instruments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fast and cheerful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 moderately slow tempo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what means soft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terminology </dc:title>
  <dcterms:created xsi:type="dcterms:W3CDTF">2021-10-11T18:37:37Z</dcterms:created>
  <dcterms:modified xsi:type="dcterms:W3CDTF">2021-10-11T18:37:37Z</dcterms:modified>
</cp:coreProperties>
</file>