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'th' sound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There are lots in your mouth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Here or _________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ten plus three equals __________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sibling who is a boy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Number three in a race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This changes with the seasons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bird is covered in these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You have one on each hand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Someone who steals is a _____________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planet we live on</w:t>
            </w:r>
          </w:p>
        </w:tc>
      </w:tr>
    </w:tbl>
    <w:p>
      <w:pPr>
        <w:pStyle w:val="WordBankSmall"/>
      </w:pPr>
      <w:r>
        <w:t xml:space="preserve">   thumb    </w:t>
      </w:r>
      <w:r>
        <w:t xml:space="preserve">   third    </w:t>
      </w:r>
      <w:r>
        <w:t xml:space="preserve">   feathers    </w:t>
      </w:r>
      <w:r>
        <w:t xml:space="preserve">   weather    </w:t>
      </w:r>
      <w:r>
        <w:t xml:space="preserve">   there    </w:t>
      </w:r>
      <w:r>
        <w:t xml:space="preserve">   brother    </w:t>
      </w:r>
      <w:r>
        <w:t xml:space="preserve">   thirteen    </w:t>
      </w:r>
      <w:r>
        <w:t xml:space="preserve">   teeth    </w:t>
      </w:r>
      <w:r>
        <w:t xml:space="preserve">   thief    </w:t>
      </w:r>
      <w:r>
        <w:t xml:space="preserve">   earth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'th' sound</dc:title>
  <dcterms:created xsi:type="dcterms:W3CDTF">2021-10-10T23:49:30Z</dcterms:created>
  <dcterms:modified xsi:type="dcterms:W3CDTF">2021-10-10T23:49:30Z</dcterms:modified>
</cp:coreProperties>
</file>