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the Society St Vincent de Paul 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7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The university Frederic Ozanam attended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The century which Frederic lived in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Who did he approach looking for guidance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What religion did Frederic follow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What was the name of the newspaper he set up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In 1833 Frederick Ozanam and his friends set up what?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St Vincent de Paul is run by who today.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In what year did St Vincent de Paul come to Ireland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what year did Frederick Ozanam die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What was he studying in college 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Society St Vincent de Paul </dc:title>
  <dcterms:created xsi:type="dcterms:W3CDTF">2021-10-11T19:33:04Z</dcterms:created>
  <dcterms:modified xsi:type="dcterms:W3CDTF">2021-10-11T19:33:04Z</dcterms:modified>
</cp:coreProperties>
</file>