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lost thing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Large"/>
      </w:pPr>
      <w:r>
        <w:t xml:space="preserve">   illustrated    </w:t>
      </w:r>
      <w:r>
        <w:t xml:space="preserve">   imagination    </w:t>
      </w:r>
      <w:r>
        <w:t xml:space="preserve">   engineering    </w:t>
      </w:r>
      <w:r>
        <w:t xml:space="preserve">   symbolic    </w:t>
      </w:r>
      <w:r>
        <w:t xml:space="preserve">   creativity    </w:t>
      </w:r>
      <w:r>
        <w:t xml:space="preserve">   advertisement    </w:t>
      </w:r>
      <w:r>
        <w:t xml:space="preserve">   unexpectedly    </w:t>
      </w:r>
      <w:r>
        <w:t xml:space="preserve">   disinfectant    </w:t>
      </w:r>
      <w:r>
        <w:t xml:space="preserve">   investigate    </w:t>
      </w:r>
      <w:r>
        <w:t xml:space="preserve">   interesting    </w:t>
      </w:r>
      <w:r>
        <w:t xml:space="preserve">   unconscious    </w:t>
      </w:r>
      <w:r>
        <w:t xml:space="preserve">   classify    </w:t>
      </w:r>
      <w:r>
        <w:t xml:space="preserve">   anonymous    </w:t>
      </w:r>
      <w:r>
        <w:t xml:space="preserve">   receptionist    </w:t>
      </w:r>
      <w:r>
        <w:t xml:space="preserve">   dilemma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lost thing</dc:title>
  <dcterms:created xsi:type="dcterms:W3CDTF">2021-11-23T03:43:53Z</dcterms:created>
  <dcterms:modified xsi:type="dcterms:W3CDTF">2021-11-23T03:43:53Z</dcterms:modified>
</cp:coreProperties>
</file>