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the skin of a lion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_____ seduced patrick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nicholas is considered an _______ in canada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alice has a daughter named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"you reach people through" - alice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Patrick's father worked as a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alice and clara are both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clara gives patrick an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Ambrose small disappeared with a 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cato was hana's 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story takes place in 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skin of a lion</dc:title>
  <dcterms:created xsi:type="dcterms:W3CDTF">2021-10-11T19:32:43Z</dcterms:created>
  <dcterms:modified xsi:type="dcterms:W3CDTF">2021-10-11T19:32:43Z</dcterms:modified>
</cp:coreProperties>
</file>